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Terminology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Clarity, diction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Increase in speed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Loud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2 Staffs joined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Two or more notes, one syllable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From the beginning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Quality of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Short; choppy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Medium loud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Notes connected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Repeat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Pause of unspecified length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Same pitch different names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Very soft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Sudden emphasis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Very loud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Note held full value or longer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Emphasis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Quiet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Short line above or below staff</w:t>
            </w:r>
          </w:p>
        </w:tc>
      </w:tr>
    </w:tbl>
    <w:p>
      <w:pPr>
        <w:pStyle w:val="WordBankMedium"/>
      </w:pPr>
      <w:r>
        <w:t xml:space="preserve">   Accelerando    </w:t>
      </w:r>
      <w:r>
        <w:t xml:space="preserve">   Accent    </w:t>
      </w:r>
      <w:r>
        <w:t xml:space="preserve">   Articulation    </w:t>
      </w:r>
      <w:r>
        <w:t xml:space="preserve">   D.C.    </w:t>
      </w:r>
      <w:r>
        <w:t xml:space="preserve">   Double Bar    </w:t>
      </w:r>
      <w:r>
        <w:t xml:space="preserve">   Enharmonic note    </w:t>
      </w:r>
      <w:r>
        <w:t xml:space="preserve">   Fermata    </w:t>
      </w:r>
      <w:r>
        <w:t xml:space="preserve">   Grand Staff    </w:t>
      </w:r>
      <w:r>
        <w:t xml:space="preserve">   Ledger    </w:t>
      </w:r>
      <w:r>
        <w:t xml:space="preserve">   Pitch    </w:t>
      </w:r>
      <w:r>
        <w:t xml:space="preserve">   Sforzando    </w:t>
      </w:r>
      <w:r>
        <w:t xml:space="preserve">   Slur    </w:t>
      </w:r>
      <w:r>
        <w:t xml:space="preserve">   Staccato    </w:t>
      </w:r>
      <w:r>
        <w:t xml:space="preserve">   Tenuto    </w:t>
      </w:r>
      <w:r>
        <w:t xml:space="preserve">   Tie    </w:t>
      </w:r>
      <w:r>
        <w:t xml:space="preserve">   Pianissimo    </w:t>
      </w:r>
      <w:r>
        <w:t xml:space="preserve">   Piano    </w:t>
      </w:r>
      <w:r>
        <w:t xml:space="preserve">   Fortissimo    </w:t>
      </w:r>
      <w:r>
        <w:t xml:space="preserve">   Forte    </w:t>
      </w:r>
      <w:r>
        <w:t xml:space="preserve">   Mezzo Forte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Terminology</dc:title>
  <dcterms:created xsi:type="dcterms:W3CDTF">2021-10-11T18:38:04Z</dcterms:created>
  <dcterms:modified xsi:type="dcterms:W3CDTF">2021-10-11T18:38:04Z</dcterms:modified>
</cp:coreProperties>
</file>