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Terraria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One point three point six    </w:t>
      </w:r>
      <w:r>
        <w:t xml:space="preserve">   Day    </w:t>
      </w:r>
      <w:r>
        <w:t xml:space="preserve">   Terraria    </w:t>
      </w:r>
      <w:r>
        <w:t xml:space="preserve">   Clthulu    </w:t>
      </w:r>
      <w:r>
        <w:t xml:space="preserve">   Solar    </w:t>
      </w:r>
      <w:r>
        <w:t xml:space="preserve">   Moon lord    </w:t>
      </w:r>
      <w:r>
        <w:t xml:space="preserve">   Cultist    </w:t>
      </w:r>
      <w:r>
        <w:t xml:space="preserve">   Nebula    </w:t>
      </w:r>
      <w:r>
        <w:t xml:space="preserve">   Worm    </w:t>
      </w:r>
      <w:r>
        <w:t xml:space="preserve">   Eye    </w:t>
      </w:r>
      <w:r>
        <w:t xml:space="preserve">   Stardust    </w:t>
      </w:r>
      <w:r>
        <w:t xml:space="preserve">   Vortex    </w:t>
      </w:r>
      <w:r>
        <w:t xml:space="preserve">   Lunar    </w:t>
      </w:r>
      <w:r>
        <w:t xml:space="preserve">   One point Three    </w:t>
      </w:r>
      <w:r>
        <w:t xml:space="preserve">   Adamantite    </w:t>
      </w:r>
      <w:r>
        <w:t xml:space="preserve">   Cobalt    </w:t>
      </w:r>
      <w:r>
        <w:t xml:space="preserve">   Copper    </w:t>
      </w:r>
      <w:r>
        <w:t xml:space="preserve">   Corrupt    </w:t>
      </w:r>
      <w:r>
        <w:t xml:space="preserve">   Iron    </w:t>
      </w:r>
      <w:r>
        <w:t xml:space="preserve">   Meteor    </w:t>
      </w:r>
      <w:r>
        <w:t xml:space="preserve">   Molten    </w:t>
      </w:r>
      <w:r>
        <w:t xml:space="preserve">   Mytril    </w:t>
      </w:r>
      <w:r>
        <w:t xml:space="preserve">   Space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Terraria word search</dc:title>
  <dcterms:created xsi:type="dcterms:W3CDTF">2021-10-11T18:38:18Z</dcterms:created>
  <dcterms:modified xsi:type="dcterms:W3CDTF">2021-10-11T18:38:18Z</dcterms:modified>
</cp:coreProperties>
</file>