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Test Techniques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initiated by an event.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White-box testing is based on the _____ structure of the test object.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Which transition diagram shows the possible software states, as well as how the software enters, exits, and transitions between state?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Black-box test techniques are based on an ________ of the appropriate test basis.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 tables are a good way to record complex business rules that a system must implement.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_________can be identified for any data element related to the test object, including inputs, outputs, internal values, time-related values.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 can be created to support various test types, including functional and non-functional testing.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Boundary value analysis (BVA) is an extension of equivalence partitioning, but can only be used when the partition is ordered, consisting of ________ or sequential data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Coverage is measured as the number of statements executed by the tests divided by the total number of executable statements in the test object, normally expressed as a 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common minimum coverage standard for decision table testing is to have at least ______ test case per decision rule in the table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Techniques</dc:title>
  <dcterms:created xsi:type="dcterms:W3CDTF">2021-10-11T18:39:27Z</dcterms:created>
  <dcterms:modified xsi:type="dcterms:W3CDTF">2021-10-11T18:39:27Z</dcterms:modified>
</cp:coreProperties>
</file>