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Test Techniques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White_box test techniques are also called ___________ or structure-based techniques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Equivalence partition that contains accepted values is called _________ equivalence partition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are equivalence partitions are also known as?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Black_box test techniques are also called ___________ or behavior-based techniques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Experience-based test technique leverage the _______________ of developers,testers and users to design,implement and execute tests.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are the minimum and maximum values of a partition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which box test technique is based on the internal structure of the test object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purpose of test techniques is to help in __________ test conditions,test cases, and test data.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Boundary value analysis is an extension of _____________ partitioning.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Equivalence partition that contains rejected values is called _________ equivalence partition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decision rule defines a unique combination of conditions which results to the execution of what?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Techniques</dc:title>
  <dcterms:created xsi:type="dcterms:W3CDTF">2021-10-11T18:39:30Z</dcterms:created>
  <dcterms:modified xsi:type="dcterms:W3CDTF">2021-10-11T18:39:30Z</dcterms:modified>
</cp:coreProperties>
</file>