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Test your Poke knowledge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Pokemon uses electricity to shoot it's fur like needles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device most commonly used to capture Pokemon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Pokemon is nicknames "The Desert Spirit"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It's said that trainers with this Pokemon will always win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This Pokemon's round shape makes it difficult for it to swim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Which mythical Pokemon grants our wishes?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Champion Lance of Johto is know for using three of this Pokemon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This Pokemon is known for being able to evolve into seven different Pokemon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Pokemon appears when the snow flowers bloom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It is said that any couple that meets this Pokemon will be in a happy, never ending relationship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This Pokemon is owned by Ash and is seen as the mascot of the series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Pokemon uses it's rocket feet to fly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Pokemon carves symbols in the icy trees to communicate with others of it's species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your Poke knowledge</dc:title>
  <dcterms:created xsi:type="dcterms:W3CDTF">2021-10-11T18:39:28Z</dcterms:created>
  <dcterms:modified xsi:type="dcterms:W3CDTF">2021-10-11T18:39:28Z</dcterms:modified>
</cp:coreProperties>
</file>