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Testicular Cancer Awareness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</w:tbl>
    <w:p>
      <w:pPr>
        <w:pStyle w:val="WordBankLarge"/>
      </w:pPr>
      <w:r>
        <w:t xml:space="preserve">   painless lump    </w:t>
      </w:r>
      <w:r>
        <w:t xml:space="preserve">   painful lump    </w:t>
      </w:r>
      <w:r>
        <w:t xml:space="preserve">   whats normal for you    </w:t>
      </w:r>
      <w:r>
        <w:t xml:space="preserve">   self examinations    </w:t>
      </w:r>
      <w:r>
        <w:t xml:space="preserve">   collection of fluid    </w:t>
      </w:r>
      <w:r>
        <w:t xml:space="preserve">   dull ache    </w:t>
      </w:r>
      <w:r>
        <w:t xml:space="preserve">   discomfort    </w:t>
      </w:r>
      <w:r>
        <w:t xml:space="preserve">   pain    </w:t>
      </w:r>
      <w:r>
        <w:t xml:space="preserve">   any change in size    </w:t>
      </w:r>
      <w:r>
        <w:t xml:space="preserve">   enlargement    </w:t>
      </w:r>
      <w:r>
        <w:t xml:space="preserve">   lump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Testicular Cancer Awareness </dc:title>
  <dcterms:created xsi:type="dcterms:W3CDTF">2021-10-11T18:39:24Z</dcterms:created>
  <dcterms:modified xsi:type="dcterms:W3CDTF">2021-10-11T18:39:24Z</dcterms:modified>
</cp:coreProperties>
</file>