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Texas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</w:tbl>
    <w:p>
      <w:pPr>
        <w:pStyle w:val="WordBankMedium"/>
      </w:pPr>
      <w:r>
        <w:t xml:space="preserve">   Catholic    </w:t>
      </w:r>
      <w:r>
        <w:t xml:space="preserve">   Fertile    </w:t>
      </w:r>
      <w:r>
        <w:t xml:space="preserve">   Alligator    </w:t>
      </w:r>
      <w:r>
        <w:t xml:space="preserve">   Deer    </w:t>
      </w:r>
      <w:r>
        <w:t xml:space="preserve">   Gulf    </w:t>
      </w:r>
      <w:r>
        <w:t xml:space="preserve">   Colorado    </w:t>
      </w:r>
      <w:r>
        <w:t xml:space="preserve">   Brazos    </w:t>
      </w:r>
      <w:r>
        <w:t xml:space="preserve">   Travel    </w:t>
      </w:r>
      <w:r>
        <w:t xml:space="preserve">   Territory    </w:t>
      </w:r>
      <w:r>
        <w:t xml:space="preserve">   Independent    </w:t>
      </w:r>
      <w:r>
        <w:t xml:space="preserve">   Mexico    </w:t>
      </w:r>
      <w:r>
        <w:t xml:space="preserve">   Colony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Texas</dc:title>
  <dcterms:created xsi:type="dcterms:W3CDTF">2021-10-11T18:38:56Z</dcterms:created>
  <dcterms:modified xsi:type="dcterms:W3CDTF">2021-10-11T18:38:56Z</dcterms:modified>
</cp:coreProperties>
</file>