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Texas Regions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is a small, furry animal that lives in the Great Plains?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is the driest region?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a common type of ranch in the North Central Plains?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a river that borders the Great Plains?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Which region contains the Guadalupe Peak?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City in the Coastal Plains is home to the second busiest seaport in the USA?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Which region is the most populated?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 most popular food to eat in the Coastal Plains?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type of land mass surrounds the North Central Plains?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a type of cactus found in the Great Plains Region?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Regions</dc:title>
  <dcterms:created xsi:type="dcterms:W3CDTF">2021-10-11T18:40:43Z</dcterms:created>
  <dcterms:modified xsi:type="dcterms:W3CDTF">2021-10-11T18:40:43Z</dcterms:modified>
</cp:coreProperties>
</file>