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Textile and Quilt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to place two elements or ideas close together or side by side, often done to compare and contrast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art that emphasizes function (two words)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art that depicts objects, figures, and scenes in a straightforward way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an image that stands for something else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single artwork or project completed by multiple artists, all making contributions to the same artwork  (two words)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composition that is the same on both sides of the centerline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art that does not attempt to represent an accurate depiction of reality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composition that is different on either side of the centerline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design in which lines, shapes, colors, or forms are repeated, can be regular or irregular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warm bed covering made of padding enclosed between two layers of fabric and kept in place by lines of stitching, typically applied in a decorative design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preliminary drawing, sketch, or painting done in preparation for a finished work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Textile and Quilt Crossword</dc:title>
  <dcterms:created xsi:type="dcterms:W3CDTF">2021-10-11T18:40:58Z</dcterms:created>
  <dcterms:modified xsi:type="dcterms:W3CDTF">2021-10-11T18:40:58Z</dcterms:modified>
</cp:coreProperties>
</file>