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Textiles</w:t>
      </w:r>
    </w:p>
    <w:p>
      <w:pPr>
        <w:pStyle w:val="Questions"/>
      </w:pPr>
      <w:r>
        <w:t xml:space="preserve">1. LNCACTIEH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TOCORINPUD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3. ANEUTR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RIBYOIMCIM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CYNOTOLEGH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CHEOMCOMRHTIR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7. CMIOCHOPTORH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8. TSMRA EELISXTT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9. ARALTIMES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TRNCPIOOUD ILNE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11. IESFRB AND CFASIRB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12. IMBEFCRRIOS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13. LNOOHYOGTENACN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14. AYRN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OEXET-RG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16. OIUTVEDCNC CRBIFAS </w:t>
      </w:r>
      <w:r>
        <w:rPr>
          <w:u w:val="single"/>
        </w:rPr>
        <w:t xml:space="preserve">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Textiles</dc:title>
  <dcterms:created xsi:type="dcterms:W3CDTF">2021-10-11T18:41:06Z</dcterms:created>
  <dcterms:modified xsi:type="dcterms:W3CDTF">2021-10-11T18:41:06Z</dcterms:modified>
</cp:coreProperties>
</file>