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Thanksgiving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vegetable that can be yellow or green.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season that can also be called fall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ship that sailed to America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Plural form of goose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These grow on trees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color of the sun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color of dirt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This goes gobble, gobble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The month Halloween is in.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The color of a pumpkin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When the Indians and the Pilgrims came together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When you cut your wheat crop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month Christmas is 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You make a pie out of this?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month Labor Day is 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month Thanksgiving is in?</w:t>
            </w:r>
          </w:p>
        </w:tc>
      </w:tr>
    </w:tbl>
    <w:p>
      <w:pPr>
        <w:pStyle w:val="WordBankMedium"/>
      </w:pPr>
      <w:r>
        <w:t xml:space="preserve">   yellow    </w:t>
      </w:r>
      <w:r>
        <w:t xml:space="preserve">   pumpkin    </w:t>
      </w:r>
      <w:r>
        <w:t xml:space="preserve">   October    </w:t>
      </w:r>
      <w:r>
        <w:t xml:space="preserve">   November    </w:t>
      </w:r>
      <w:r>
        <w:t xml:space="preserve">   December    </w:t>
      </w:r>
      <w:r>
        <w:t xml:space="preserve">   orange    </w:t>
      </w:r>
      <w:r>
        <w:t xml:space="preserve">   squash    </w:t>
      </w:r>
      <w:r>
        <w:t xml:space="preserve">   autumn    </w:t>
      </w:r>
      <w:r>
        <w:t xml:space="preserve">   leaves    </w:t>
      </w:r>
      <w:r>
        <w:t xml:space="preserve">   geese    </w:t>
      </w:r>
      <w:r>
        <w:t xml:space="preserve">   harvest    </w:t>
      </w:r>
      <w:r>
        <w:t xml:space="preserve">   brown    </w:t>
      </w:r>
      <w:r>
        <w:t xml:space="preserve">   Mayflower    </w:t>
      </w:r>
      <w:r>
        <w:t xml:space="preserve">   turkey    </w:t>
      </w:r>
      <w:r>
        <w:t xml:space="preserve">   Thanksgiving    </w:t>
      </w:r>
      <w:r>
        <w:t xml:space="preserve">   September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Thanksgiving</dc:title>
  <dcterms:created xsi:type="dcterms:W3CDTF">2021-10-11T18:41:52Z</dcterms:created>
  <dcterms:modified xsi:type="dcterms:W3CDTF">2021-10-11T18:41:52Z</dcterms:modified>
</cp:coreProperties>
</file>