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That's Not What Happened Word Seach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spy    </w:t>
      </w:r>
      <w:r>
        <w:t xml:space="preserve">   life story    </w:t>
      </w:r>
      <w:r>
        <w:t xml:space="preserve">   class room    </w:t>
      </w:r>
      <w:r>
        <w:t xml:space="preserve">   friends    </w:t>
      </w:r>
      <w:r>
        <w:t xml:space="preserve">   denny    </w:t>
      </w:r>
      <w:r>
        <w:t xml:space="preserve">   best friend    </w:t>
      </w:r>
      <w:r>
        <w:t xml:space="preserve">   truth    </w:t>
      </w:r>
      <w:r>
        <w:t xml:space="preserve">   six survived    </w:t>
      </w:r>
      <w:r>
        <w:t xml:space="preserve">   three years    </w:t>
      </w:r>
      <w:r>
        <w:t xml:space="preserve">   died    </w:t>
      </w:r>
      <w:r>
        <w:t xml:space="preserve">   school shooting    </w:t>
      </w:r>
      <w:r>
        <w:t xml:space="preserve">   school    </w:t>
      </w:r>
      <w:r>
        <w:t xml:space="preserve">   gun man    </w:t>
      </w:r>
      <w:r>
        <w:t xml:space="preserve">   bestfriend    </w:t>
      </w:r>
      <w:r>
        <w:t xml:space="preserve">   shooting    </w:t>
      </w:r>
      <w:r>
        <w:t xml:space="preserve">   sarah    </w:t>
      </w:r>
      <w:r>
        <w:t xml:space="preserve">   Kody Keplinger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That's Not What Happened Word Seach </dc:title>
  <dcterms:created xsi:type="dcterms:W3CDTF">2021-10-11T18:43:59Z</dcterms:created>
  <dcterms:modified xsi:type="dcterms:W3CDTF">2021-10-11T18:43:59Z</dcterms:modified>
</cp:coreProperties>
</file>