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The 3 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natural living space for animals and plants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another word for woods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group together and make a _____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buy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make something poisonous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grown naturally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another word for Earth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able to continue for a long time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ability to decay naturally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use less and save energy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 work without payment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temporary PART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collected rubbish is thrown here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exchange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3 Rs</dc:title>
  <dcterms:created xsi:type="dcterms:W3CDTF">2021-10-11T18:44:54Z</dcterms:created>
  <dcterms:modified xsi:type="dcterms:W3CDTF">2021-10-11T18:44:54Z</dcterms:modified>
</cp:coreProperties>
</file>