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The Adventures of Sherlock Holmes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street does Holmes and Watson live 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Who is the greatest detective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is Sherlock Holmes occupation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What does Holmes smoke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Who is Sherlock Holmes best friend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Famous city in England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London Police are called what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Famous iconic symbol for detectives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was Watson's occupation before he met Holmes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does the blood carries oxygen from the respiratory organs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besides obersvation what does Holmes use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type of story is this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instrument does Sherlock Holmes play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Sherlock holmes is famous for what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What drug does Holmes use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Where did Holmes and Watson meet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Sherlock Holmes found what at the crime scene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Adventures of Sherlock Holmes</dc:title>
  <dcterms:created xsi:type="dcterms:W3CDTF">2021-10-11T18:45:25Z</dcterms:created>
  <dcterms:modified xsi:type="dcterms:W3CDTF">2021-10-11T18:45:25Z</dcterms:modified>
</cp:coreProperties>
</file>