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Adventures of Ulysses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Keeper of the Winds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location where Ulysses must travel after leaving Circe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Ulysses uses this to prevent his men from hearing the sirens singing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Ulysses forget to measure as he passes two monsters on both sides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Circe changed Ulysses men into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messenger God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Lies to Ulysses and tricks him into eating the Sun-Titans cattle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Ulysses must stay away from these on the island of Thrinacia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six headed monster that Ulysses must avoid on his way home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One way to characterize Ulysses men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Ulysses and his men stop on the Island of Thrinacia because they ran out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whirlpool that will destroy Ulysses ship and kill all his men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They will use your flesh as drums and bones as flutes.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God of the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God that strikes Ulysses with lightening and destroys his ship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Adventures of Ulysses Crossword Puzzle</dc:title>
  <dcterms:created xsi:type="dcterms:W3CDTF">2021-10-11T18:46:38Z</dcterms:created>
  <dcterms:modified xsi:type="dcterms:W3CDTF">2021-10-11T18:46:38Z</dcterms:modified>
</cp:coreProperties>
</file>