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Alphabet - chart words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12</w:t>
            </w:r>
          </w:p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14</w:t>
            </w:r>
          </w:p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21</w:t>
            </w:r>
          </w:p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23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15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12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24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20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26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8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25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1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21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14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18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22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6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9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17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5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16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7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4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11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13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2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3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10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19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Alphabet - chart words</dc:title>
  <dcterms:created xsi:type="dcterms:W3CDTF">2021-10-11T18:45:00Z</dcterms:created>
  <dcterms:modified xsi:type="dcterms:W3CDTF">2021-10-11T18:45:00Z</dcterms:modified>
</cp:coreProperties>
</file>