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Apothecary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Apothecary    </w:t>
      </w:r>
      <w:r>
        <w:t xml:space="preserve">   Benjamin    </w:t>
      </w:r>
      <w:r>
        <w:t xml:space="preserve">   Bomb    </w:t>
      </w:r>
      <w:r>
        <w:t xml:space="preserve">   Character    </w:t>
      </w:r>
      <w:r>
        <w:t xml:space="preserve">   Courage    </w:t>
      </w:r>
      <w:r>
        <w:t xml:space="preserve">   Historical Fiction    </w:t>
      </w:r>
      <w:r>
        <w:t xml:space="preserve">   Janie    </w:t>
      </w:r>
      <w:r>
        <w:t xml:space="preserve">   London    </w:t>
      </w:r>
      <w:r>
        <w:t xml:space="preserve">   Los Angeles    </w:t>
      </w:r>
      <w:r>
        <w:t xml:space="preserve">   Nova Zembla    </w:t>
      </w:r>
      <w:r>
        <w:t xml:space="preserve">   Pharmacopoeia    </w:t>
      </w:r>
      <w:r>
        <w:t xml:space="preserve">   Review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Apothecary Word Search</dc:title>
  <dcterms:created xsi:type="dcterms:W3CDTF">2021-10-11T18:47:14Z</dcterms:created>
  <dcterms:modified xsi:type="dcterms:W3CDTF">2021-10-11T18:47:14Z</dcterms:modified>
</cp:coreProperties>
</file>