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Arthurian Legend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wizard and guide to King Arthur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Arthur's foster brother and one of the first knights of the round table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Arthur's 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She steals Arthur's scabbard while he sleeps.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When King Arthur married her, he also was given the Round Table from her father.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castle and court associated with the King Arthur legends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He chopped off the head of the Green Knight.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He pulled a sword from a stone becoming the King of England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original language of Le Morte d'Arthur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adventure story featuring kings, knights, damsels in distress, and magic.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members of the Round Table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vessel used by Christ at the Last Supper and the focus of a quest.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He was involved in a love triangle with Guinevere.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Arthur's nephew who led the battle where Arthur was mortally wounded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magical sword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Arthurian Legend</dc:title>
  <dcterms:created xsi:type="dcterms:W3CDTF">2021-10-11T18:47:41Z</dcterms:created>
  <dcterms:modified xsi:type="dcterms:W3CDTF">2021-10-11T18:47:41Z</dcterms:modified>
</cp:coreProperties>
</file>