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Baby-sitters Club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Large"/>
      </w:pPr>
      <w:r>
        <w:t xml:space="preserve">   7th grade    </w:t>
      </w:r>
      <w:r>
        <w:t xml:space="preserve">   Andrew    </w:t>
      </w:r>
      <w:r>
        <w:t xml:space="preserve">   artist    </w:t>
      </w:r>
      <w:r>
        <w:t xml:space="preserve">   babysitter    </w:t>
      </w:r>
      <w:r>
        <w:t xml:space="preserve">   Boo-Boo    </w:t>
      </w:r>
      <w:r>
        <w:t xml:space="preserve">   brother    </w:t>
      </w:r>
      <w:r>
        <w:t xml:space="preserve">   buisness    </w:t>
      </w:r>
      <w:r>
        <w:t xml:space="preserve">   candy    </w:t>
      </w:r>
      <w:r>
        <w:t xml:space="preserve">   Claudia    </w:t>
      </w:r>
      <w:r>
        <w:t xml:space="preserve">   club    </w:t>
      </w:r>
      <w:r>
        <w:t xml:space="preserve">   David    </w:t>
      </w:r>
      <w:r>
        <w:t xml:space="preserve">   dog    </w:t>
      </w:r>
      <w:r>
        <w:t xml:space="preserve">   flashlight    </w:t>
      </w:r>
      <w:r>
        <w:t xml:space="preserve">   flyer    </w:t>
      </w:r>
      <w:r>
        <w:t xml:space="preserve">   Karen    </w:t>
      </w:r>
      <w:r>
        <w:t xml:space="preserve">   Kristy    </w:t>
      </w:r>
      <w:r>
        <w:t xml:space="preserve">   lemonade    </w:t>
      </w:r>
      <w:r>
        <w:t xml:space="preserve">   Mary Anne    </w:t>
      </w:r>
      <w:r>
        <w:t xml:space="preserve">   middle school    </w:t>
      </w:r>
      <w:r>
        <w:t xml:space="preserve">   new york    </w:t>
      </w:r>
      <w:r>
        <w:t xml:space="preserve">   school bus    </w:t>
      </w:r>
      <w:r>
        <w:t xml:space="preserve">   Stacey    </w:t>
      </w:r>
      <w:r>
        <w:t xml:space="preserve">   stoneybrook    </w:t>
      </w:r>
      <w:r>
        <w:t xml:space="preserve">   Waston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Baby-sitters Club </dc:title>
  <dcterms:created xsi:type="dcterms:W3CDTF">2021-10-11T18:48:23Z</dcterms:created>
  <dcterms:modified xsi:type="dcterms:W3CDTF">2021-10-11T18:48:23Z</dcterms:modified>
</cp:coreProperties>
</file>