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"Big Bang"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force that attracts a body towards the centre of the earth, or towards any other physical body having mass.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name of the person who had given the big bang theory its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Spherical body of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name given to a group of stars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Name given to a shadow like body of rock that orbits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Hot flaming mass of gas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Name given to a mass of gasses surrounding a planet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Planet that has the atmosphere able to have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Name given to the area around planets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name given to the theory out of ridicule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scientific name for the science of space and celestial bodies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Name given to gas rich planets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Little gas explosions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"Big Bang"</dc:title>
  <dcterms:created xsi:type="dcterms:W3CDTF">2021-11-19T03:35:28Z</dcterms:created>
  <dcterms:modified xsi:type="dcterms:W3CDTF">2021-11-19T03:35:28Z</dcterms:modified>
</cp:coreProperties>
</file>