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Bigger Picture Picture Skills Tracker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speaking, listening and writing are all forms of...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You can keep going even when it is tough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knowledge of your own character and feelings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You need this skill to work with a group of people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you know how to avoid dangerous situations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Statement from teachers and employers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This skill is about finding solutions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brief account of your education, experience and skills 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Strength in showing others the way forward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name of Rowan's praise and rewards system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basic skills required to deal with daily problems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Bigger Picture Picture Skills Tracker </dc:title>
  <dcterms:created xsi:type="dcterms:W3CDTF">2021-10-11T18:50:06Z</dcterms:created>
  <dcterms:modified xsi:type="dcterms:W3CDTF">2021-10-11T18:50:06Z</dcterms:modified>
</cp:coreProperties>
</file>