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Black Stallion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marvelous    </w:t>
      </w:r>
      <w:r>
        <w:t xml:space="preserve">   hysterical    </w:t>
      </w:r>
      <w:r>
        <w:t xml:space="preserve">   stagger    </w:t>
      </w:r>
      <w:r>
        <w:t xml:space="preserve">   elated    </w:t>
      </w:r>
      <w:r>
        <w:t xml:space="preserve">   clamber    </w:t>
      </w:r>
      <w:r>
        <w:t xml:space="preserve">   shattered    </w:t>
      </w:r>
      <w:r>
        <w:t xml:space="preserve">   diminished    </w:t>
      </w:r>
      <w:r>
        <w:t xml:space="preserve">   eerie    </w:t>
      </w:r>
      <w:r>
        <w:t xml:space="preserve">   adjoining    </w:t>
      </w:r>
      <w:r>
        <w:t xml:space="preserve">   occupants    </w:t>
      </w:r>
      <w:r>
        <w:t xml:space="preserve">   outflung    </w:t>
      </w:r>
      <w:r>
        <w:t xml:space="preserve">   abruptly    </w:t>
      </w:r>
      <w:r>
        <w:t xml:space="preserve">   stern    </w:t>
      </w:r>
      <w:r>
        <w:t xml:space="preserve">   careen    </w:t>
      </w:r>
      <w:r>
        <w:t xml:space="preserve">   carragheen    </w:t>
      </w:r>
      <w:r>
        <w:t xml:space="preserve">   gangplank    </w:t>
      </w:r>
      <w:r>
        <w:t xml:space="preserve">   monotonously    </w:t>
      </w:r>
      <w:r>
        <w:t xml:space="preserve">   subconscious    </w:t>
      </w:r>
      <w:r>
        <w:t xml:space="preserve">   heaved    </w:t>
      </w:r>
      <w:r>
        <w:t xml:space="preserve">   circumference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Black Stallion</dc:title>
  <dcterms:created xsi:type="dcterms:W3CDTF">2021-11-09T03:50:21Z</dcterms:created>
  <dcterms:modified xsi:type="dcterms:W3CDTF">2021-11-09T03:50:21Z</dcterms:modified>
</cp:coreProperties>
</file>