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 Borrowers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742" w:hRule="atLeast"/>
        </w:trPr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Small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Small"/>
      </w:pPr>
      <w:r>
        <w:t xml:space="preserve">   hole    </w:t>
      </w:r>
      <w:r>
        <w:t xml:space="preserve">   sophy    </w:t>
      </w:r>
      <w:r>
        <w:t xml:space="preserve">   mother    </w:t>
      </w:r>
      <w:r>
        <w:t xml:space="preserve">   passage    </w:t>
      </w:r>
      <w:r>
        <w:t xml:space="preserve">   mice    </w:t>
      </w:r>
      <w:r>
        <w:t xml:space="preserve">   beans    </w:t>
      </w:r>
      <w:r>
        <w:t xml:space="preserve">   human    </w:t>
      </w:r>
      <w:r>
        <w:t xml:space="preserve">   clock    </w:t>
      </w:r>
      <w:r>
        <w:t xml:space="preserve">   arrietty    </w:t>
      </w:r>
      <w:r>
        <w:t xml:space="preserve">   homily    </w:t>
      </w:r>
      <w:r>
        <w:t xml:space="preserve">   pod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Borrowers</dc:title>
  <dcterms:created xsi:type="dcterms:W3CDTF">2021-10-12T20:58:50Z</dcterms:created>
  <dcterms:modified xsi:type="dcterms:W3CDTF">2021-10-12T20:58:50Z</dcterms:modified>
</cp:coreProperties>
</file>