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Boy Who Stopped The Robot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</w:tbl>
    <w:p>
      <w:pPr>
        <w:pStyle w:val="WordBankLarge"/>
      </w:pPr>
      <w:r>
        <w:t xml:space="preserve">   Tech World    </w:t>
      </w:r>
      <w:r>
        <w:t xml:space="preserve">   New York    </w:t>
      </w:r>
      <w:r>
        <w:t xml:space="preserve">   Powers    </w:t>
      </w:r>
      <w:r>
        <w:t xml:space="preserve">   Top    </w:t>
      </w:r>
      <w:r>
        <w:t xml:space="preserve">   Spells    </w:t>
      </w:r>
      <w:r>
        <w:t xml:space="preserve">   Robot    </w:t>
      </w:r>
      <w:r>
        <w:t xml:space="preserve">   Stopped    </w:t>
      </w:r>
      <w:r>
        <w:t xml:space="preserve">   Magical    </w:t>
      </w:r>
      <w:r>
        <w:t xml:space="preserve">   Button    </w:t>
      </w:r>
      <w:r>
        <w:t xml:space="preserve">   Troll    </w:t>
      </w:r>
      <w:r>
        <w:t xml:space="preserve">   Jay    </w:t>
      </w:r>
      <w:r>
        <w:t xml:space="preserve">   AJ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Boy Who Stopped The Robot</dc:title>
  <dcterms:created xsi:type="dcterms:W3CDTF">2021-10-11T18:52:15Z</dcterms:created>
  <dcterms:modified xsi:type="dcterms:W3CDTF">2021-10-11T18:52:15Z</dcterms:modified>
</cp:coreProperties>
</file>