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The Burnt Stick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</w:tbl>
    <w:p>
      <w:pPr>
        <w:pStyle w:val="WordBankMedium"/>
      </w:pPr>
      <w:r>
        <w:t xml:space="preserve">   Outhouse    </w:t>
      </w:r>
      <w:r>
        <w:t xml:space="preserve">   Homestead    </w:t>
      </w:r>
      <w:r>
        <w:t xml:space="preserve">   Stolen Generation    </w:t>
      </w:r>
      <w:r>
        <w:t xml:space="preserve">   Country    </w:t>
      </w:r>
      <w:r>
        <w:t xml:space="preserve">   Jagamarra    </w:t>
      </w:r>
      <w:r>
        <w:t xml:space="preserve">   Creator    </w:t>
      </w:r>
      <w:r>
        <w:t xml:space="preserve">   Mob    </w:t>
      </w:r>
      <w:r>
        <w:t xml:space="preserve">   Ancestor    </w:t>
      </w:r>
      <w:r>
        <w:t xml:space="preserve">   Fathers    </w:t>
      </w:r>
      <w:r>
        <w:t xml:space="preserve">   Stockman    </w:t>
      </w:r>
      <w:r>
        <w:t xml:space="preserve">   Welfare    </w:t>
      </w:r>
      <w:r>
        <w:t xml:space="preserve">   Dreaming    </w:t>
      </w:r>
      <w:r>
        <w:t xml:space="preserve">   Aboriginal    </w:t>
      </w:r>
      <w:r>
        <w:t xml:space="preserve">   Charcoal    </w:t>
      </w:r>
      <w:r>
        <w:t xml:space="preserve">   Trochus Shells    </w:t>
      </w:r>
      <w:r>
        <w:t xml:space="preserve">   Mission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Burnt Stick</dc:title>
  <dcterms:created xsi:type="dcterms:W3CDTF">2021-11-09T03:49:44Z</dcterms:created>
  <dcterms:modified xsi:type="dcterms:W3CDTF">2021-11-09T03:49:44Z</dcterms:modified>
</cp:coreProperties>
</file>