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Cake Shop and The Banana Skin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Medium"/>
      </w:pPr>
      <w:r>
        <w:t xml:space="preserve">   skin    </w:t>
      </w:r>
      <w:r>
        <w:t xml:space="preserve">   shop    </w:t>
      </w:r>
      <w:r>
        <w:t xml:space="preserve">   window    </w:t>
      </w:r>
      <w:r>
        <w:t xml:space="preserve">   upset    </w:t>
      </w:r>
      <w:r>
        <w:t xml:space="preserve">   open    </w:t>
      </w:r>
      <w:r>
        <w:t xml:space="preserve">   tasty cake    </w:t>
      </w:r>
      <w:r>
        <w:t xml:space="preserve">   angry    </w:t>
      </w:r>
      <w:r>
        <w:t xml:space="preserve">   slipped    </w:t>
      </w:r>
      <w:r>
        <w:t xml:space="preserve">   dropped    </w:t>
      </w:r>
      <w:r>
        <w:t xml:space="preserve">   banana    </w:t>
      </w:r>
      <w:r>
        <w:t xml:space="preserve">   cake    </w:t>
      </w:r>
      <w:r>
        <w:t xml:space="preserve">   red cherry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Cake Shop and The Banana Skin</dc:title>
  <dcterms:created xsi:type="dcterms:W3CDTF">2021-10-11T18:52:09Z</dcterms:created>
  <dcterms:modified xsi:type="dcterms:W3CDTF">2021-10-11T18:52:09Z</dcterms:modified>
</cp:coreProperties>
</file>