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Call of Women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 will pour our my Spirit..and your....shall prophesy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Healed of evil spirits and infirmities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Wife of Chumash Herod’s Steward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prophetess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....woman said Come see a man...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Wife of a Jew named Aquila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One of the women looking far off in Matt. 15:40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Mother of Jesus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Help minister to Jesus and the disciples of their substance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Worshipped God and a seller of purple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Call of Women </dc:title>
  <dcterms:created xsi:type="dcterms:W3CDTF">2021-10-11T18:52:57Z</dcterms:created>
  <dcterms:modified xsi:type="dcterms:W3CDTF">2021-10-11T18:52:57Z</dcterms:modified>
</cp:coreProperties>
</file>