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Call of the Wild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When all hope was lost and everyone was starving could buck maintain his strength?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century the book was written and published.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creature seen by buck at the near end of the book.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Bucks owners after the man in the read sweater.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Did Buck ever get shot like many others on his team?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was Buck's least favorite owner?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Was buck violent before his kidnapping?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was buck's favorite owner?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big was buck?(Huge or Tiny)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Bucks greatest ability(Buckwasvery______)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was Buck's job to pull?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is the main character?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Did Buck save Thorton when he fell into the river?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was Buck's first victim?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Does Buck miss the mayor and his kids?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Did buck become violent to survive?</w:t>
            </w:r>
          </w:p>
        </w:tc>
      </w:tr>
    </w:tbl>
    <w:p>
      <w:pPr>
        <w:pStyle w:val="WordBankLarge"/>
      </w:pPr>
      <w:r>
        <w:t xml:space="preserve">   Buck    </w:t>
      </w:r>
      <w:r>
        <w:t xml:space="preserve">   Huge    </w:t>
      </w:r>
      <w:r>
        <w:t xml:space="preserve">   No    </w:t>
      </w:r>
      <w:r>
        <w:t xml:space="preserve">   Yes    </w:t>
      </w:r>
      <w:r>
        <w:t xml:space="preserve">   John Thornton    </w:t>
      </w:r>
      <w:r>
        <w:t xml:space="preserve">   The man in the red sweater    </w:t>
      </w:r>
      <w:r>
        <w:t xml:space="preserve">   Sled    </w:t>
      </w:r>
      <w:r>
        <w:t xml:space="preserve">   Yes    </w:t>
      </w:r>
      <w:r>
        <w:t xml:space="preserve">   Spitz    </w:t>
      </w:r>
      <w:r>
        <w:t xml:space="preserve">   Perrault and Francois    </w:t>
      </w:r>
      <w:r>
        <w:t xml:space="preserve">   No    </w:t>
      </w:r>
      <w:r>
        <w:t xml:space="preserve">   No    </w:t>
      </w:r>
      <w:r>
        <w:t xml:space="preserve">   19th    </w:t>
      </w:r>
      <w:r>
        <w:t xml:space="preserve">   Yes    </w:t>
      </w:r>
      <w:r>
        <w:t xml:space="preserve">   Werewolf    </w:t>
      </w:r>
      <w:r>
        <w:t xml:space="preserve">   Buck was very strong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Call of the Wild Crossword</dc:title>
  <dcterms:created xsi:type="dcterms:W3CDTF">2021-10-11T18:52:25Z</dcterms:created>
  <dcterms:modified xsi:type="dcterms:W3CDTF">2021-10-11T18:52:25Z</dcterms:modified>
</cp:coreProperties>
</file>