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The Candy Smash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</w:tbl>
    <w:p>
      <w:pPr>
        <w:pStyle w:val="WordBankMedium"/>
      </w:pPr>
      <w:r>
        <w:t xml:space="preserve">   crush    </w:t>
      </w:r>
      <w:r>
        <w:t xml:space="preserve">   valentine    </w:t>
      </w:r>
      <w:r>
        <w:t xml:space="preserve">   be mine    </w:t>
      </w:r>
      <w:r>
        <w:t xml:space="preserve">   kiss    </w:t>
      </w:r>
      <w:r>
        <w:t xml:space="preserve">   journalist    </w:t>
      </w:r>
      <w:r>
        <w:t xml:space="preserve">   poem    </w:t>
      </w:r>
      <w:r>
        <w:t xml:space="preserve">   friendship    </w:t>
      </w:r>
      <w:r>
        <w:t xml:space="preserve">   candy hearts    </w:t>
      </w:r>
      <w:r>
        <w:t xml:space="preserve">   investigate    </w:t>
      </w:r>
      <w:r>
        <w:t xml:space="preserve">   mystery    </w:t>
      </w:r>
      <w:r>
        <w:t xml:space="preserve">   love    </w:t>
      </w:r>
      <w:r>
        <w:t xml:space="preserve">   detective    </w:t>
      </w:r>
      <w:r>
        <w:t xml:space="preserve">   newspaper    </w:t>
      </w:r>
      <w:r>
        <w:t xml:space="preserve">   smash    </w:t>
      </w:r>
      <w:r>
        <w:t xml:space="preserve">   candy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Candy Smash</dc:title>
  <dcterms:created xsi:type="dcterms:W3CDTF">2021-10-11T18:51:19Z</dcterms:created>
  <dcterms:modified xsi:type="dcterms:W3CDTF">2021-10-11T18:51:19Z</dcterms:modified>
</cp:coreProperties>
</file>