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Catcher in the Rye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Runaway    </w:t>
      </w:r>
      <w:r>
        <w:t xml:space="preserve">   Broadway    </w:t>
      </w:r>
      <w:r>
        <w:t xml:space="preserve">   Little Shirley Beans    </w:t>
      </w:r>
      <w:r>
        <w:t xml:space="preserve">   Nuns    </w:t>
      </w:r>
      <w:r>
        <w:t xml:space="preserve">   Maurice    </w:t>
      </w:r>
      <w:r>
        <w:t xml:space="preserve">   New York City    </w:t>
      </w:r>
      <w:r>
        <w:t xml:space="preserve">   Hollywood    </w:t>
      </w:r>
      <w:r>
        <w:t xml:space="preserve">   Caulfield    </w:t>
      </w:r>
      <w:r>
        <w:t xml:space="preserve">   Ducks    </w:t>
      </w:r>
      <w:r>
        <w:t xml:space="preserve">   Cigarette    </w:t>
      </w:r>
      <w:r>
        <w:t xml:space="preserve">   Lunts    </w:t>
      </w:r>
      <w:r>
        <w:t xml:space="preserve">   Flunk    </w:t>
      </w:r>
      <w:r>
        <w:t xml:space="preserve">   Pencey    </w:t>
      </w:r>
      <w:r>
        <w:t xml:space="preserve">   Chess    </w:t>
      </w:r>
      <w:r>
        <w:t xml:space="preserve">   Baseball glove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Catcher in the Rye</dc:title>
  <dcterms:created xsi:type="dcterms:W3CDTF">2021-10-11T18:52:41Z</dcterms:created>
  <dcterms:modified xsi:type="dcterms:W3CDTF">2021-10-11T18:52:41Z</dcterms:modified>
</cp:coreProperties>
</file>