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The Cay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bamboo    </w:t>
      </w:r>
      <w:r>
        <w:t xml:space="preserve">   catchment    </w:t>
      </w:r>
      <w:r>
        <w:t xml:space="preserve">   cay    </w:t>
      </w:r>
      <w:r>
        <w:t xml:space="preserve">   coconuts    </w:t>
      </w:r>
      <w:r>
        <w:t xml:space="preserve">   dad    </w:t>
      </w:r>
      <w:r>
        <w:t xml:space="preserve">   destroyer    </w:t>
      </w:r>
      <w:r>
        <w:t xml:space="preserve">   hut    </w:t>
      </w:r>
      <w:r>
        <w:t xml:space="preserve">   jumbi    </w:t>
      </w:r>
      <w:r>
        <w:t xml:space="preserve">   keg    </w:t>
      </w:r>
      <w:r>
        <w:t xml:space="preserve">   langosta    </w:t>
      </w:r>
      <w:r>
        <w:t xml:space="preserve">   malaria    </w:t>
      </w:r>
      <w:r>
        <w:t xml:space="preserve">   mats    </w:t>
      </w:r>
      <w:r>
        <w:t xml:space="preserve">   mom    </w:t>
      </w:r>
      <w:r>
        <w:t xml:space="preserve">   moray eel    </w:t>
      </w:r>
      <w:r>
        <w:t xml:space="preserve">   oil refinery    </w:t>
      </w:r>
      <w:r>
        <w:t xml:space="preserve">   palm trees    </w:t>
      </w:r>
      <w:r>
        <w:t xml:space="preserve">   phillip    </w:t>
      </w:r>
      <w:r>
        <w:t xml:space="preserve">   pontoon bridge    </w:t>
      </w:r>
      <w:r>
        <w:t xml:space="preserve">   raft    </w:t>
      </w:r>
      <w:r>
        <w:t xml:space="preserve">   reef    </w:t>
      </w:r>
      <w:r>
        <w:t xml:space="preserve">   rope    </w:t>
      </w:r>
      <w:r>
        <w:t xml:space="preserve">   schooner    </w:t>
      </w:r>
      <w:r>
        <w:t xml:space="preserve">   sharks    </w:t>
      </w:r>
      <w:r>
        <w:t xml:space="preserve">   stew cat    </w:t>
      </w:r>
      <w:r>
        <w:t xml:space="preserve">   tanker    </w:t>
      </w:r>
      <w:r>
        <w:t xml:space="preserve">   timothy    </w:t>
      </w:r>
      <w:r>
        <w:t xml:space="preserve">   torpedo    </w:t>
      </w:r>
      <w:r>
        <w:t xml:space="preserve">   u boat    </w:t>
      </w:r>
      <w:r>
        <w:t xml:space="preserve">   westernstorm    </w:t>
      </w:r>
      <w:r>
        <w:t xml:space="preserve">   williamsted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Cay</dc:title>
  <dcterms:created xsi:type="dcterms:W3CDTF">2021-10-11T18:52:34Z</dcterms:created>
  <dcterms:modified xsi:type="dcterms:W3CDTF">2021-10-11T18:52:34Z</dcterms:modified>
</cp:coreProperties>
</file>