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"The Cay"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Medium"/>
      </w:pPr>
      <w:r>
        <w:t xml:space="preserve">   WorldWarTwo    </w:t>
      </w:r>
      <w:r>
        <w:t xml:space="preserve">   Voodoo    </w:t>
      </w:r>
      <w:r>
        <w:t xml:space="preserve">   Survival    </w:t>
      </w:r>
      <w:r>
        <w:t xml:space="preserve">   Racism    </w:t>
      </w:r>
      <w:r>
        <w:t xml:space="preserve">   DevilsMouth    </w:t>
      </w:r>
      <w:r>
        <w:t xml:space="preserve">   MLKJ    </w:t>
      </w:r>
      <w:r>
        <w:t xml:space="preserve">   Hurricane    </w:t>
      </w:r>
      <w:r>
        <w:t xml:space="preserve">   Devils    </w:t>
      </w:r>
      <w:r>
        <w:t xml:space="preserve">   Curacao    </w:t>
      </w:r>
      <w:r>
        <w:t xml:space="preserve">   Companionship    </w:t>
      </w:r>
      <w:r>
        <w:t xml:space="preserve">   Cay    </w:t>
      </w:r>
      <w:r>
        <w:t xml:space="preserve">   StewCat    </w:t>
      </w:r>
      <w:r>
        <w:t xml:space="preserve">   Castaways    </w:t>
      </w:r>
      <w:r>
        <w:t xml:space="preserve">   Blind    </w:t>
      </w:r>
      <w:r>
        <w:t xml:space="preserve">   Aircrafts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"The Cay" Word Search</dc:title>
  <dcterms:created xsi:type="dcterms:W3CDTF">2021-10-10T23:50:40Z</dcterms:created>
  <dcterms:modified xsi:type="dcterms:W3CDTF">2021-10-10T23:50:40Z</dcterms:modified>
</cp:coreProperties>
</file>