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The Cell Organelles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gate or guard around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machine tool manufacturer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tiny carbohydrate factory.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wall or gate on the outside of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post office similar to the 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car factory of the cell.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massive shipping facility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 the middle of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battery to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stomach for the cell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swimming pool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slime like substance.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Cell Organelles</dc:title>
  <dcterms:created xsi:type="dcterms:W3CDTF">2021-10-11T18:52:42Z</dcterms:created>
  <dcterms:modified xsi:type="dcterms:W3CDTF">2021-10-11T18:52:42Z</dcterms:modified>
</cp:coreProperties>
</file>