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The Cell-ular Cell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They digest the food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 Creates two key things to make ribosomes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 Create more protein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 The power house of the cell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Creates sugars for the cell to survive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They help when it comes for the dividing of the cell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Protect the inside of the cell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 Are connected to the nucleus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base of the cell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central command center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Cell-ular Cell</dc:title>
  <dcterms:created xsi:type="dcterms:W3CDTF">2021-10-11T18:52:47Z</dcterms:created>
  <dcterms:modified xsi:type="dcterms:W3CDTF">2021-10-11T18:52:47Z</dcterms:modified>
</cp:coreProperties>
</file>