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Censors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action of raising someone to a higher position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Intended to undermine or overthrow those in power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Existing beyond what is obvious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Good wishes when something special or pleasant has happened to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Having or showing no pity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High moral principles and ideals.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beyond criticism, faultless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An official who examines material that is about to be released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Great energy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Although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Loyalty, or enthusiasm for a person, activity, or cause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Move from one place to another.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Having or expressing devotion to and vigorous support for one's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Prevent from continuing to a destination.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Having or showing skill in achieving one's ends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Be in charge 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Failure to take proper care in doing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Examine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Indicates an ingrained seriousness and propriety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Deliberate action aimed at weakening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Censors</dc:title>
  <dcterms:created xsi:type="dcterms:W3CDTF">2021-10-12T20:32:03Z</dcterms:created>
  <dcterms:modified xsi:type="dcterms:W3CDTF">2021-10-12T20:32:03Z</dcterms:modified>
</cp:coreProperties>
</file>