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Chocolate Touch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</w:tbl>
    <w:p>
      <w:pPr>
        <w:pStyle w:val="WordBankLarge"/>
      </w:pPr>
      <w:r>
        <w:t xml:space="preserve">   crescent    </w:t>
      </w:r>
      <w:r>
        <w:t xml:space="preserve">   resist    </w:t>
      </w:r>
      <w:r>
        <w:t xml:space="preserve">   contentedly    </w:t>
      </w:r>
      <w:r>
        <w:t xml:space="preserve">   queer    </w:t>
      </w:r>
      <w:r>
        <w:t xml:space="preserve">   triumph    </w:t>
      </w:r>
      <w:r>
        <w:t xml:space="preserve">   demanded    </w:t>
      </w:r>
      <w:r>
        <w:t xml:space="preserve">   devouring    </w:t>
      </w:r>
      <w:r>
        <w:t xml:space="preserve">   crossly    </w:t>
      </w:r>
      <w:r>
        <w:t xml:space="preserve">   protested    </w:t>
      </w:r>
      <w:r>
        <w:t xml:space="preserve">   ambled    </w:t>
      </w:r>
      <w:r>
        <w:t xml:space="preserve">   reproved    </w:t>
      </w:r>
      <w:r>
        <w:t xml:space="preserve">   gravely    </w:t>
      </w:r>
      <w:r>
        <w:t xml:space="preserve">   persisted    </w:t>
      </w:r>
      <w:r>
        <w:t xml:space="preserve">   absentmindedly    </w:t>
      </w:r>
      <w:r>
        <w:t xml:space="preserve">   wandering    </w:t>
      </w:r>
      <w:r>
        <w:t xml:space="preserve">   hastily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Chocolate Touch</dc:title>
  <dcterms:created xsi:type="dcterms:W3CDTF">2021-10-11T18:53:10Z</dcterms:created>
  <dcterms:modified xsi:type="dcterms:W3CDTF">2021-10-11T18:53:10Z</dcterms:modified>
</cp:coreProperties>
</file>