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Civil Rights Era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income level deemed necessary to acquire the necessities of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having to do with citizens and their government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activist for women's rights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person with family background from Latin America or Spain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bring races together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unfair treatment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refuse to use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refusal to obey laws that are considered unjust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federal-state health insurance program for low income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federal health insurance program mainly for older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act of protesting by sitting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moving between two or more states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Civil Rights Era</dc:title>
  <dcterms:created xsi:type="dcterms:W3CDTF">2021-10-11T18:55:13Z</dcterms:created>
  <dcterms:modified xsi:type="dcterms:W3CDTF">2021-10-11T18:55:13Z</dcterms:modified>
</cp:coreProperties>
</file>