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The Clock project: Design Process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</w:tbl>
    <w:p>
      <w:pPr>
        <w:pStyle w:val="WordBankLarge"/>
      </w:pPr>
      <w:r>
        <w:t xml:space="preserve">   Evaluation    </w:t>
      </w:r>
      <w:r>
        <w:t xml:space="preserve">   Testing    </w:t>
      </w:r>
      <w:r>
        <w:t xml:space="preserve">   Manufacture    </w:t>
      </w:r>
      <w:r>
        <w:t xml:space="preserve">   Planning Manufacture    </w:t>
      </w:r>
      <w:r>
        <w:t xml:space="preserve">   Final Design    </w:t>
      </w:r>
      <w:r>
        <w:t xml:space="preserve">   Design Development    </w:t>
      </w:r>
      <w:r>
        <w:t xml:space="preserve">   Design Brief    </w:t>
      </w:r>
      <w:r>
        <w:t xml:space="preserve">   Design Ideas    </w:t>
      </w:r>
      <w:r>
        <w:t xml:space="preserve">   Specification    </w:t>
      </w:r>
      <w:r>
        <w:t xml:space="preserve">   Research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Clock project: Design Process</dc:title>
  <dcterms:created xsi:type="dcterms:W3CDTF">2022-01-11T03:30:55Z</dcterms:created>
  <dcterms:modified xsi:type="dcterms:W3CDTF">2022-01-11T03:30:55Z</dcterms:modified>
</cp:coreProperties>
</file>