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The Cold War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guarded concrete wall, built in 1961 in East Germany and was dismantled in 1989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North Atlantic Treaty Organization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is officially the treaty of friendship,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act or practice of pursuing a dangerous policy to the limits of safety before stopping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was initially supposed to be a non-physical boundary dividing Europe into two seperate areas from the end of World War 2 in 1945 until the end of the Cold War in 1991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action of keeping something harmful under the control of something or someone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certain latitude that is 38 degrees north of the Earths equatorial plane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was an American foreign policy with the purpose to contain Soviet geopolitical expansion during the Cold War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is an intergovernmental organization that aims to maintain international peace and security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was an American initiative passed in 1948 for foreign aid to Western Europe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was a military operation in the late 1940's that brought food and other needed goods into West Berlin by air after the government of East Germany had cut off its supply routes.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aspirations common to the whole of a nation, devotion and loyalty to ones own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Developing countries of Asia, Africa, or Latin-America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Strategic Arms Limitation Talks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easing of strained relations, especially in a political situation, through verbal communication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Cold War Crossword</dc:title>
  <dcterms:created xsi:type="dcterms:W3CDTF">2021-10-11T18:55:16Z</dcterms:created>
  <dcterms:modified xsi:type="dcterms:W3CDTF">2021-10-11T18:55:16Z</dcterms:modified>
</cp:coreProperties>
</file>