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Crispy Rice Escape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AFRICA    </w:t>
      </w:r>
      <w:r>
        <w:t xml:space="preserve">   TRADITION    </w:t>
      </w:r>
      <w:r>
        <w:t xml:space="preserve">   ROYAL    </w:t>
      </w:r>
      <w:r>
        <w:t xml:space="preserve">   MOUNTAINS    </w:t>
      </w:r>
      <w:r>
        <w:t xml:space="preserve">   LUCY    </w:t>
      </w:r>
      <w:r>
        <w:t xml:space="preserve">   KIDNAPPER    </w:t>
      </w:r>
      <w:r>
        <w:t xml:space="preserve">   ISKINDER    </w:t>
      </w:r>
      <w:r>
        <w:t xml:space="preserve">   GOVERNMENT    </w:t>
      </w:r>
      <w:r>
        <w:t xml:space="preserve">   ETHIOPIA    </w:t>
      </w:r>
      <w:r>
        <w:t xml:space="preserve">   EMBASSY    </w:t>
      </w:r>
      <w:r>
        <w:t xml:space="preserve">   COMPOUND    </w:t>
      </w:r>
      <w:r>
        <w:t xml:space="preserve">   BRITISH    </w:t>
      </w:r>
      <w:r>
        <w:t xml:space="preserve">   ADDIS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Crispy Rice Escape</dc:title>
  <dcterms:created xsi:type="dcterms:W3CDTF">2021-10-11T18:55:38Z</dcterms:created>
  <dcterms:modified xsi:type="dcterms:W3CDTF">2021-10-11T18:55:38Z</dcterms:modified>
</cp:coreProperties>
</file>