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Crucible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young girl who is first "Afflicted" by spirits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jealous bitter woman who lost many babies early in their lives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stubborn selfish man who would rather allow innocent people to die then admit any wrong doing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man who speaks too loudly and often but has a good heart; dies by being pressed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timid, weak girl who gives in to the other girls' false accusations against the innocent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large, Merciless girl who intimidates others and is the one who runs naked in the forect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homeless woman accused and convicted of witch craft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man who gains wealth and respect on his own. Mr. Putnam is jealous of him.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morally upright woman whose only lie dooms her husband and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little younger than Abigail, works for Doctor Griggs.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woman known throughout new England for her good works and charity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local constable who shows his shame by drinking to forget the pain; oversees the jail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local reverend who seems to care more for wealth and prestige than for family and holiness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man who condemns others to die after hearing their claims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former friend of the Proctors who soon does the bidding of the unjust court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teenager whose desire for a married man dooms the village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slave from Barbados who is whipped until she names people who supposedly conspired with the devil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wealthy business man who uses the Witch Trials to profit from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tragic hero who chooses moral goodness ad spiritual purity despite the consequences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young, inexperienced reverend who attempts to root out witches but ends up condemning others to die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Crucible</dc:title>
  <dcterms:created xsi:type="dcterms:W3CDTF">2021-10-11T18:56:40Z</dcterms:created>
  <dcterms:modified xsi:type="dcterms:W3CDTF">2021-10-11T18:56:40Z</dcterms:modified>
</cp:coreProperties>
</file>