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Cumberland Homesteads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holiday tour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Pigeon Ridge Road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main feature of project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number of tower steps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apple specialty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original roof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landmark structure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heating method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house facade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tower number of sides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author of New Deal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original owner of house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center of tower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Project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nurse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tower now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1930s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closest town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top of tower item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fundraiser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tower shape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buildings adjacent to tower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first dwelling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William Macy Stanton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Cumberland Homesteads</dc:title>
  <dcterms:created xsi:type="dcterms:W3CDTF">2021-10-11T18:55:48Z</dcterms:created>
  <dcterms:modified xsi:type="dcterms:W3CDTF">2021-10-11T18:55:48Z</dcterms:modified>
</cp:coreProperties>
</file>