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Dictionaries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alphabetical order    </w:t>
      </w:r>
      <w:r>
        <w:t xml:space="preserve">   words    </w:t>
      </w:r>
      <w:r>
        <w:t xml:space="preserve">   merriam webster    </w:t>
      </w:r>
      <w:r>
        <w:t xml:space="preserve">   oxford    </w:t>
      </w:r>
      <w:r>
        <w:t xml:space="preserve">   wordreference    </w:t>
      </w:r>
      <w:r>
        <w:t xml:space="preserve">   real academia espanola    </w:t>
      </w:r>
      <w:r>
        <w:t xml:space="preserve">   reverse dictionary    </w:t>
      </w:r>
      <w:r>
        <w:t xml:space="preserve">   rhyming dictionary    </w:t>
      </w:r>
      <w:r>
        <w:t xml:space="preserve">   electronic    </w:t>
      </w:r>
      <w:r>
        <w:t xml:space="preserve">   phonetic    </w:t>
      </w:r>
      <w:r>
        <w:t xml:space="preserve">   bilingual dictionary    </w:t>
      </w:r>
      <w:r>
        <w:t xml:space="preserve">   encyclopedia    </w:t>
      </w:r>
      <w:r>
        <w:t xml:space="preserve">   online    </w:t>
      </w:r>
      <w:r>
        <w:t xml:space="preserve">   specialized dictionary    </w:t>
      </w:r>
      <w:r>
        <w:t xml:space="preserve">   general dictionary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Dictionaries</dc:title>
  <dcterms:created xsi:type="dcterms:W3CDTF">2021-10-11T18:59:12Z</dcterms:created>
  <dcterms:modified xsi:type="dcterms:W3CDTF">2021-10-11T18:59:12Z</dcterms:modified>
</cp:coreProperties>
</file>