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Dinosaur Mystery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Dr. Pettibone's first 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disappeared in the Dino Museum?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She is the cousin of the boxcar children.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Is the youngest of the Alden children.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book was published in 1995?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Dinos main attraction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Mr. and Mrs. Digg own this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In charge of the Dino World exhibit.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does T Rex stand for?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Is the most organized of the Alden family.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Is the oldest in the Alden children.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Security guard at Dino World Museum 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mean planetarium director.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Dinosaur Mystery </dc:title>
  <dcterms:created xsi:type="dcterms:W3CDTF">2021-10-11T18:58:00Z</dcterms:created>
  <dcterms:modified xsi:type="dcterms:W3CDTF">2021-10-11T18:58:00Z</dcterms:modified>
</cp:coreProperties>
</file>