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Earth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natural power that acts on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Released as waves or rays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Evidence of remains of animals found in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Layers of the Earth broken into huge pieces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parts of the Earth that contain living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One of the most important parts of the Earth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Shape the land's surface by building up mountains and other landmasses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Water evaporates from the ocean, rises into the atmosphere, and then falls from the sky as 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flow of rock through the Earth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All the Earth's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Occurs when a system returns to itself data about a change in the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Molten materials inside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Earth's main system has four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 group of parts that work together as a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The force that makes objects fall toward Earth's center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All of Earth's mass of solid rocks and metals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Earth's highest mountain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Small particles that collect and form at the bottom of the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Earth's outermost layer is made mostly out of this, like nitrogen and oxygen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Destroy and wear away land masses through a process called erosion and weathering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Earth's top layer of stiff solid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melting of these is caused by rising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Created by the Colorado River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slow movement of Earth's plates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thin envelope of gases that forms the Earth's outermost layer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Build landmasses by lifting up mountains and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Cave explorers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To reduce to pieces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very small fragment of a much larger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ability to do work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Earth System</dc:title>
  <dcterms:created xsi:type="dcterms:W3CDTF">2021-10-11T18:58:23Z</dcterms:created>
  <dcterms:modified xsi:type="dcterms:W3CDTF">2021-10-11T18:58:23Z</dcterms:modified>
</cp:coreProperties>
</file>