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Economic and Busienss Environment - Key Terms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use of money to purchase equipment or premises for a business expansion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Market _____________ occurs where the demand and supply curves intersect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purchasing of goods and services to satisfy needs and wants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process that sees people, money, goods and ideas move around the world faster and more cheaply than before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law of ______________ states that the quantity of a good of service supplied varies directly with price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severe contraction in the level of economic activity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Reserve Bank uses ____________________ policy to achieve economic objectives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Global ________________ involves seeking out the cheapest materials and supplies across a worldwide market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CSR is the acronym for corporate _______________ responsibility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labour _______________ involves the buying and selling of labour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Economic and Busienss Environment - Key Terms</dc:title>
  <dcterms:created xsi:type="dcterms:W3CDTF">2021-10-11T18:59:40Z</dcterms:created>
  <dcterms:modified xsi:type="dcterms:W3CDTF">2021-10-11T18:59:40Z</dcterms:modified>
</cp:coreProperties>
</file>