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The Education of a Disciple</w:t>
      </w:r>
    </w:p>
    <w:p>
      <w:pPr>
        <w:pStyle w:val="Questions"/>
      </w:pPr>
      <w:r>
        <w:t xml:space="preserve">1. ENERCLIA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2. ENSLAAR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CFEDNCEOIN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4. BOAST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5. LIWLGNI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OELBNSSD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7. ERVWA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PRTAEDURE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9. SIONEICD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LDNEAI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11. SNSERBITET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12. PEWE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13. RECANMMEREEB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14. AHETR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15. EROESRM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16. RAGEV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17. AIKMETS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18. REISEVSGFNO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19. EHTTGSRN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20. EEBVEIL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21. VRCEOEOM </w:t>
      </w:r>
      <w:r>
        <w:rPr>
          <w:u w:val="single"/>
        </w:rPr>
        <w:t xml:space="preserve">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Education of a Disciple</dc:title>
  <dcterms:created xsi:type="dcterms:W3CDTF">2021-10-11T18:59:36Z</dcterms:created>
  <dcterms:modified xsi:type="dcterms:W3CDTF">2021-10-11T18:59:36Z</dcterms:modified>
</cp:coreProperties>
</file>