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The Eighth Day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15</w:t>
            </w:r>
          </w:p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wizard kin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Living eight days week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One of Jax's friends, who cannot travel to the eight day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One of Riley's vassals, who teaches Jax about Grunsday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Living one day a week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weapon Evangeline first uses on Jax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holder of land in terrible shape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main protagonist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Riley's power (To persuade in unwillingness)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girl next door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person in charge of the vassals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Jax's power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days in which Grunsday is between (Abr.)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Jax's parental guardian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 opponent in contest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One of Riley's close friends who comes to their house often, and also travels to the eighth day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name of the eighth day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Jay's cousin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magical charm or power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Jax and Riley's next door neighbor in the regular week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Eighth Day Crossword</dc:title>
  <dcterms:created xsi:type="dcterms:W3CDTF">2021-10-11T18:58:50Z</dcterms:created>
  <dcterms:modified xsi:type="dcterms:W3CDTF">2021-10-11T18:58:50Z</dcterms:modified>
</cp:coreProperties>
</file>