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"The Extra-Good Sunday"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4</w:t>
            </w:r>
          </w:p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7</w:t>
            </w:r>
          </w:p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Medium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made the sounds of; spoke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made up one's mind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an appliance that keeps food cold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liquid served with food to make it taste better</w:t>
            </w:r>
          </w:p>
        </w:tc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 favorable result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fit to eat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dislike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disaster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threw with much force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blushed; glowed</w:t>
            </w:r>
          </w:p>
        </w:tc>
      </w:tr>
    </w:tbl>
    <w:p>
      <w:pPr>
        <w:pStyle w:val="WordBankSmall"/>
      </w:pPr>
      <w:r>
        <w:t xml:space="preserve">   FLUSHED    </w:t>
      </w:r>
      <w:r>
        <w:t xml:space="preserve">   HURLED    </w:t>
      </w:r>
      <w:r>
        <w:t xml:space="preserve">   PRONOUNCED    </w:t>
      </w:r>
      <w:r>
        <w:t xml:space="preserve">   REFRIGERATOR    </w:t>
      </w:r>
      <w:r>
        <w:t xml:space="preserve">   SAUCE    </w:t>
      </w:r>
      <w:r>
        <w:t xml:space="preserve">   SUCCESS    </w:t>
      </w:r>
      <w:r>
        <w:t xml:space="preserve">   CALAMITY    </w:t>
      </w:r>
      <w:r>
        <w:t xml:space="preserve">   DISTASTE    </w:t>
      </w:r>
      <w:r>
        <w:t xml:space="preserve">   EDIBLE    </w:t>
      </w:r>
      <w:r>
        <w:t xml:space="preserve">   RESOLVED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"The Extra-Good Sunday"</dc:title>
  <dcterms:created xsi:type="dcterms:W3CDTF">2021-10-10T23:53:00Z</dcterms:created>
  <dcterms:modified xsi:type="dcterms:W3CDTF">2021-10-10T23:53:00Z</dcterms:modified>
</cp:coreProperties>
</file>