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The Fault In Our Stars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</w:tbl>
    <w:p>
      <w:pPr>
        <w:pStyle w:val="WordBankLarge"/>
      </w:pPr>
      <w:r>
        <w:t xml:space="preserve">   victory    </w:t>
      </w:r>
      <w:r>
        <w:t xml:space="preserve">   recovery    </w:t>
      </w:r>
      <w:r>
        <w:t xml:space="preserve">   support    </w:t>
      </w:r>
      <w:r>
        <w:t xml:space="preserve">   Augustus    </w:t>
      </w:r>
      <w:r>
        <w:t xml:space="preserve">   Hazel    </w:t>
      </w:r>
      <w:r>
        <w:t xml:space="preserve">   family    </w:t>
      </w:r>
      <w:r>
        <w:t xml:space="preserve">   disease    </w:t>
      </w:r>
      <w:r>
        <w:t xml:space="preserve">   happiness    </w:t>
      </w:r>
      <w:r>
        <w:t xml:space="preserve">   death    </w:t>
      </w:r>
      <w:r>
        <w:t xml:space="preserve">   friendship    </w:t>
      </w:r>
      <w:r>
        <w:t xml:space="preserve">   cross    </w:t>
      </w:r>
      <w:r>
        <w:t xml:space="preserve">   chapel    </w:t>
      </w:r>
      <w:r>
        <w:t xml:space="preserve">   fighter    </w:t>
      </w:r>
      <w:r>
        <w:t xml:space="preserve">   survivor    </w:t>
      </w:r>
      <w:r>
        <w:t xml:space="preserve">   cancer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Fault In Our Stars</dc:title>
  <dcterms:created xsi:type="dcterms:W3CDTF">2021-10-11T19:01:47Z</dcterms:created>
  <dcterms:modified xsi:type="dcterms:W3CDTF">2021-10-11T19:01:47Z</dcterms:modified>
</cp:coreProperties>
</file>